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0A0C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kern w:val="2"/>
          <w:sz w:val="28"/>
          <w:szCs w:val="28"/>
          <w:shd w:val="clear" w:fill="FFFFFF"/>
          <w:lang w:val="en-US" w:eastAsia="zh-CN" w:bidi="ar-SA"/>
        </w:rPr>
        <w:t>劳工和人权管理制度</w:t>
      </w:r>
    </w:p>
    <w:p w14:paraId="3063AB06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尊重人权，保障每一位劳动者的尊严与权益</w:t>
      </w:r>
    </w:p>
    <w:p w14:paraId="3C1B1BCD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4E0C82B6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制度承诺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本制度基于《联合国人权宣言》、《国际劳工组织公约》及中国《劳动法》、《劳动合同法》等法律法规，郑重承诺：为所有员工营造一个健康、安全、平等、融洽的工作环境，并持续评估与完善管理实践，确保符合或超越国际标准与当地法律要求。</w:t>
      </w:r>
    </w:p>
    <w:p w14:paraId="16E9C3F4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Chars="0" w:right="0" w:right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6955109F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二、核心劳工与人权保障</w:t>
      </w:r>
    </w:p>
    <w:p w14:paraId="6F584132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1. 杜绝童工与保护未成年工</w:t>
      </w:r>
    </w:p>
    <w:p w14:paraId="36C59091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坚决不雇佣任何未满法定最低就业年龄（16周岁）的童工。如因失误发现童工，立即停止其工作，结清全部报酬，并提供健康检查、心理疏导、学业支持及家庭帮扶等全面补救措施，安全护送其返回监护人身边，并依法上报。</w:t>
      </w:r>
    </w:p>
    <w:p w14:paraId="707FFE31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依法聘用未成年工（16-18周岁），严格遵守特殊保护规定：不安排加班、夜班、重体力及有毒有害作业，定期进行健康检查，严禁将其置于任何有损身心发展的危险环境中。</w:t>
      </w:r>
    </w:p>
    <w:p w14:paraId="25C2D1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hanging="36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409D652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2. 禁止任何形式的强迫劳动</w:t>
      </w:r>
    </w:p>
    <w:p w14:paraId="03B24BE7">
      <w:pPr>
        <w:pStyle w:val="30"/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所有雇佣关系基于自愿原则。公司绝不使用监狱劳工、债务劳工或任何形式的强迫性劳动。</w:t>
      </w:r>
    </w:p>
    <w:p w14:paraId="44149599">
      <w:pPr>
        <w:pStyle w:val="30"/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严禁在入职时收取“押金”、保证金或扣押员工身份证件等原始文件。</w:t>
      </w:r>
    </w:p>
    <w:p w14:paraId="0C0398B4">
      <w:pPr>
        <w:pStyle w:val="30"/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尊重员工依法提前通知并解除劳动合同的权利，员工可在标准工作时间后自由离开工作场所。</w:t>
      </w:r>
    </w:p>
    <w:p w14:paraId="035A20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BAC405C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3. 职业健康与安全绝对优先</w:t>
      </w:r>
    </w:p>
    <w:p w14:paraId="2DC0B06D">
      <w:pPr>
        <w:pStyle w:val="30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提供安全、卫生的工作环境，采取有效措施预防职业伤害与疾病。</w:t>
      </w:r>
    </w:p>
    <w:p w14:paraId="30497323">
      <w:pPr>
        <w:pStyle w:val="30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特别关注孕妇和哺乳期妇女，消除或减少其工作场所的风险。</w:t>
      </w:r>
    </w:p>
    <w:p w14:paraId="3FB2DCC1">
      <w:pPr>
        <w:pStyle w:val="30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免费提供必要的个人防护设备，并提供紧急救护及后续医疗服务。</w:t>
      </w:r>
    </w:p>
    <w:p w14:paraId="538479A3">
      <w:pPr>
        <w:pStyle w:val="30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定期开展健康安全培训，建立风险预防与应对程序。</w:t>
      </w:r>
    </w:p>
    <w:p w14:paraId="23224CAC">
      <w:pPr>
        <w:pStyle w:val="30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免费提供洁净的厕所、饮用水、合适的休息及就餐空间，以及哺乳室。</w:t>
      </w:r>
    </w:p>
    <w:p w14:paraId="4CBBF671">
      <w:pPr>
        <w:pStyle w:val="30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确保员工宿舍干净、安全，满足基本生活需求。</w:t>
      </w:r>
    </w:p>
    <w:p w14:paraId="19872AA0">
      <w:pPr>
        <w:pStyle w:val="30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员工有权在不经许可的情况下，远离即将发生的、危及自身安全的严重危险。</w:t>
      </w:r>
    </w:p>
    <w:p w14:paraId="135FE1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D8F5FA9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4. 保障自由结社与集体谈判权</w:t>
      </w:r>
    </w:p>
    <w:p w14:paraId="3A60B0F6">
      <w:pPr>
        <w:pStyle w:val="30"/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充分尊重员工依法参加和组织工会的权利，支持工会开展活动，与工会代表就重大利益事项进行平等协商。</w:t>
      </w:r>
    </w:p>
    <w:p w14:paraId="74C043EA">
      <w:pPr>
        <w:pStyle w:val="30"/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在法律受限情况下，允许员工自由选举代表。保证工会成员及员工代表不受歧视、骚扰或报复，并允许其在工作场所与成员保持接触。</w:t>
      </w:r>
    </w:p>
    <w:p w14:paraId="05E0C7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D94F2E0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5. 坚持平等与非歧视原则</w:t>
      </w:r>
    </w:p>
    <w:p w14:paraId="57E7811A">
      <w:pPr>
        <w:pStyle w:val="30"/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在招聘、薪酬、培训、晋升、解雇等所有环节，不因种族、民族、社会出身、宗教、残疾、性别、性取向、家庭责任、婚姻状况、年龄、政见等任何因素歧视任何员工。</w:t>
      </w:r>
    </w:p>
    <w:p w14:paraId="389970B7">
      <w:pPr>
        <w:pStyle w:val="30"/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尊重员工的文化习俗与信仰权利。严禁任何形式的威胁、虐待、性骚扰行为。绝不要求员工接受怀孕或童贞测试。</w:t>
      </w:r>
    </w:p>
    <w:p w14:paraId="5E9CC515">
      <w:pPr>
        <w:pStyle w:val="30"/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坚决实行男女平等、同工同酬。</w:t>
      </w:r>
    </w:p>
    <w:p w14:paraId="6771ACD7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19465D97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6. 公开公正的惩戒与申诉机制</w:t>
      </w:r>
    </w:p>
    <w:p w14:paraId="5152529A">
      <w:pPr>
        <w:pStyle w:val="30"/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惩戒以教育改进为目的，程序公开公正。处罚规定向全体员工公示。</w:t>
      </w:r>
    </w:p>
    <w:p w14:paraId="72F481EA">
      <w:pPr>
        <w:pStyle w:val="30"/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设立独立的申诉渠道（如工会），员工可就任何不公正待遇提出申诉。</w:t>
      </w:r>
    </w:p>
    <w:p w14:paraId="30DC15F1">
      <w:pPr>
        <w:pStyle w:val="30"/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建立层级化申诉处理程序，确保申诉在10日内得到调查与答复，员工可逐级申诉直至委员会终裁。严禁任何对申诉人的打击报复行为。</w:t>
      </w:r>
    </w:p>
    <w:p w14:paraId="36A7D4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C97E681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7. 合理工时与尊严薪酬</w:t>
      </w:r>
    </w:p>
    <w:p w14:paraId="3D55CE3D">
      <w:pPr>
        <w:pStyle w:val="30"/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标准工作周不超过44小时，每连续工作6天至少休息1天。所有加班基于员工自愿，并严格遵守法定加班时间上限。</w:t>
      </w:r>
    </w:p>
    <w:p w14:paraId="3B126626">
      <w:pPr>
        <w:pStyle w:val="30"/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工资不低于法定最低工资标准，并详细列明工资组成。不以惩罚目的扣减工资，所有加班依法支付高于正常工资的加班报酬。禁止采用纯劳务合同等规避法律义务的行为。</w:t>
      </w:r>
    </w:p>
    <w:p w14:paraId="55DA8F30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4AA4A4B1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公司设立专项举报与申诉通道（如：labourunion@innovax.cn），并承诺对任何举报或申诉予以保密、及时调查，并对打击报复行为予以最严厉的纪律处分。</w:t>
      </w:r>
    </w:p>
    <w:p w14:paraId="3E5FD1EF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F726405">
      <w:pPr>
        <w:spacing w:after="0"/>
        <w:rPr>
          <w:rFonts w:hint="eastAsia" w:ascii="宋体" w:hAnsi="宋体" w:eastAsia="宋体" w:cs="宋体"/>
        </w:rPr>
      </w:pPr>
      <w:bookmarkStart w:id="0" w:name="_GoBack"/>
      <w:bookmarkEnd w:id="0"/>
    </w:p>
    <w:sectPr>
      <w:headerReference r:id="rId5" w:type="default"/>
      <w:footerReference r:id="rId6" w:type="default"/>
      <w:pgSz w:w="12240" w:h="15840"/>
      <w:pgMar w:top="1531" w:right="1134" w:bottom="1417" w:left="1134" w:header="255" w:footer="255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玄三M W05">
    <w:panose1 w:val="02020400000000000000"/>
    <w:charset w:val="80"/>
    <w:family w:val="auto"/>
    <w:pitch w:val="default"/>
    <w:sig w:usb0="800002BF" w:usb1="184D64F8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5162A">
    <w:pPr>
      <w:pStyle w:val="24"/>
      <w:spacing w:before="0" w:after="0"/>
    </w:pPr>
  </w:p>
  <w:tbl>
    <w:tblPr>
      <w:tblStyle w:val="33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8277"/>
      <w:gridCol w:w="1361"/>
    </w:tblGrid>
    <w:tr w14:paraId="33920FA8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638" w:type="dxa"/>
          <w:gridSpan w:val="2"/>
          <w:tcBorders>
            <w:top w:val="single" w:color="F39A00" w:sz="14" w:space="0"/>
          </w:tcBorders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05ABFF7"/>
      </w:tc>
    </w:tr>
    <w:tr w14:paraId="504FAFF4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4819" w:type="dxa"/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2B5C232">
          <w:pPr>
            <w:spacing w:before="80" w:after="0"/>
            <w:jc w:val="left"/>
          </w:pPr>
          <w:r>
            <w:drawing>
              <wp:inline distT="0" distB="0" distL="114300" distR="114300">
                <wp:extent cx="4319905" cy="362585"/>
                <wp:effectExtent l="0" t="0" r="4445" b="18415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0000" cy="363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5EBB809">
          <w:pPr>
            <w:spacing w:before="40" w:after="0"/>
            <w:jc w:val="right"/>
          </w:pPr>
          <w:r>
            <w:rPr>
              <w:rFonts w:ascii="Aptos" w:hAnsi="Aptos"/>
              <w:b w:val="0"/>
              <w:color w:val="F39A00"/>
              <w:sz w:val="26"/>
            </w:rPr>
            <w:t>0</w:t>
          </w:r>
          <w:r>
            <w:rPr>
              <w:rFonts w:ascii="Aptos" w:hAnsi="Aptos"/>
            </w:rPr>
            <w:fldChar w:fldCharType="begin"/>
          </w:r>
          <w:r>
            <w:rPr>
              <w:rFonts w:ascii="Aptos" w:hAnsi="Aptos"/>
            </w:rPr>
            <w:instrText xml:space="preserve"> PAGE </w:instrText>
          </w:r>
          <w:r>
            <w:rPr>
              <w:rFonts w:ascii="Aptos" w:hAnsi="Aptos"/>
            </w:rPr>
            <w:fldChar w:fldCharType="end"/>
          </w:r>
          <w:r>
            <w:rPr>
              <w:color w:val="666666"/>
              <w:sz w:val="16"/>
            </w:rPr>
            <w:br w:type="textWrapping"/>
          </w:r>
          <w:r>
            <w:rPr>
              <w:color w:val="666666"/>
              <w:sz w:val="16"/>
            </w:rP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end"/>
          </w:r>
        </w:p>
      </w:tc>
    </w:tr>
  </w:tbl>
  <w:p w14:paraId="53030E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22873">
    <w:pPr>
      <w:pStyle w:val="25"/>
      <w:spacing w:before="0" w:after="0" w:line="240" w:lineRule="auto"/>
    </w:pPr>
  </w:p>
  <w:tbl>
    <w:tblPr>
      <w:tblStyle w:val="33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742"/>
      <w:gridCol w:w="5896"/>
    </w:tblGrid>
    <w:tr w14:paraId="4A992C55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5C17395">
          <w:pPr>
            <w:spacing w:after="0"/>
            <w:jc w:val="left"/>
          </w:pPr>
          <w:r>
            <w:drawing>
              <wp:inline distT="0" distB="0" distL="114300" distR="114300">
                <wp:extent cx="1943735" cy="324485"/>
                <wp:effectExtent l="0" t="0" r="0" b="184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3246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bottom w:val="single" w:color="F39A00" w:sz="36" w:space="0"/>
          </w:tcBorders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07050BE">
          <w:pPr>
            <w:spacing w:after="0"/>
            <w:jc w:val="right"/>
          </w:pPr>
        </w:p>
      </w:tc>
    </w:tr>
    <w:tr w14:paraId="6B1F9486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638" w:type="dxa"/>
          <w:gridSpan w:val="2"/>
          <w:tcBorders>
            <w:bottom w:val="single" w:color="F39A00" w:sz="14" w:space="0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C11C18">
          <w:pPr>
            <w:spacing w:after="0"/>
          </w:pPr>
        </w:p>
      </w:tc>
    </w:tr>
  </w:tbl>
  <w:p w14:paraId="17E1F1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C1EE6B"/>
    <w:multiLevelType w:val="singleLevel"/>
    <w:tmpl w:val="99C1EE6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EF3C5FAB"/>
    <w:multiLevelType w:val="singleLevel"/>
    <w:tmpl w:val="EF3C5FA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F05F97EC"/>
    <w:multiLevelType w:val="singleLevel"/>
    <w:tmpl w:val="F05F97E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F9286A9D"/>
    <w:multiLevelType w:val="singleLevel"/>
    <w:tmpl w:val="F9286A9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5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22E6FE0F"/>
    <w:multiLevelType w:val="singleLevel"/>
    <w:tmpl w:val="22E6FE0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1">
    <w:nsid w:val="6B0CCBD9"/>
    <w:multiLevelType w:val="singleLevel"/>
    <w:tmpl w:val="6B0CCBD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2">
    <w:nsid w:val="6D8987DB"/>
    <w:multiLevelType w:val="singleLevel"/>
    <w:tmpl w:val="6D8987D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3">
    <w:nsid w:val="718825CF"/>
    <w:multiLevelType w:val="singleLevel"/>
    <w:tmpl w:val="718825C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6"/>
  </w:num>
  <w:num w:numId="5">
    <w:abstractNumId w:val="4"/>
  </w:num>
  <w:num w:numId="6">
    <w:abstractNumId w:val="7"/>
  </w:num>
  <w:num w:numId="7">
    <w:abstractNumId w:val="13"/>
  </w:num>
  <w:num w:numId="8">
    <w:abstractNumId w:val="10"/>
  </w:num>
  <w:num w:numId="9">
    <w:abstractNumId w:val="3"/>
  </w:num>
  <w:num w:numId="10">
    <w:abstractNumId w:val="2"/>
  </w:num>
  <w:num w:numId="11">
    <w:abstractNumId w:val="0"/>
  </w:num>
  <w:num w:numId="12">
    <w:abstractNumId w:val="11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D474E1"/>
    <w:rsid w:val="419F611D"/>
    <w:rsid w:val="47983470"/>
    <w:rsid w:val="7B49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rPr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483</Words>
  <Characters>483</Characters>
  <Lines>0</Lines>
  <Paragraphs>0</Paragraphs>
  <TotalTime>0</TotalTime>
  <ScaleCrop>false</ScaleCrop>
  <LinksUpToDate>false</LinksUpToDate>
  <CharactersWithSpaces>490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江陵门生</cp:lastModifiedBy>
  <dcterms:modified xsi:type="dcterms:W3CDTF">2026-08-07T06:31:54Z</dcterms:modified>
  <dc:subject>INNOVAX 万泰疫苗企业Word模板</dc:subject>
  <dc:title>万泰疫苗企业版头版尾模板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eyJoZGlkIjoiYWQ2NTg1NDA3YmQ0NGNjYzNiNDA1Yjc4MTgzMmJkNzciLCJ1c2VySWQiOiIxMjM1NTU0MTgwIn0=</vt:lpwstr>
  </property>
  <property fmtid="{D5CDD505-2E9C-101B-9397-08002B2CF9AE}" pid="3" name="KSOProductBuildVer">
    <vt:lpwstr>2052-12.1.0.28043</vt:lpwstr>
  </property>
  <property fmtid="{D5CDD505-2E9C-101B-9397-08002B2CF9AE}" pid="4" name="ICV">
    <vt:lpwstr>C9F760BC83DD42AC8E16175EF9482A15_12</vt:lpwstr>
  </property>
</Properties>
</file>